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认参与厦航翔安贵宾休息室内童趣园之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10125" w:type="dxa"/>
        <w:tblInd w:w="-2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0"/>
        <w:gridCol w:w="1710"/>
        <w:gridCol w:w="2685"/>
      </w:tblGrid>
      <w:tr w14:paraId="35C1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0" w:type="dxa"/>
            <w:vAlign w:val="center"/>
          </w:tcPr>
          <w:p w14:paraId="2E8617D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1710" w:type="dxa"/>
            <w:vAlign w:val="center"/>
          </w:tcPr>
          <w:p w14:paraId="58A0FCC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  <w:tc>
          <w:tcPr>
            <w:tcW w:w="2685" w:type="dxa"/>
            <w:vAlign w:val="center"/>
          </w:tcPr>
          <w:p w14:paraId="53FEE38C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合作意愿勾选（单选/多选）</w:t>
            </w:r>
          </w:p>
        </w:tc>
      </w:tr>
      <w:tr w14:paraId="15A2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0" w:type="dxa"/>
          </w:tcPr>
          <w:p w14:paraId="107FD4F2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厦航翔安贵宾休息室内童趣园家具</w:t>
            </w:r>
          </w:p>
        </w:tc>
        <w:tc>
          <w:tcPr>
            <w:tcW w:w="1710" w:type="dxa"/>
            <w:vAlign w:val="center"/>
          </w:tcPr>
          <w:p w14:paraId="759CFD0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685" w:type="dxa"/>
            <w:vAlign w:val="center"/>
          </w:tcPr>
          <w:p w14:paraId="1C594A9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5E6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0" w:type="dxa"/>
          </w:tcPr>
          <w:p w14:paraId="71A0B9E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厦航翔安贵宾休息室内童趣园绘本</w:t>
            </w:r>
          </w:p>
        </w:tc>
        <w:tc>
          <w:tcPr>
            <w:tcW w:w="1710" w:type="dxa"/>
            <w:vAlign w:val="center"/>
          </w:tcPr>
          <w:p w14:paraId="6373642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685" w:type="dxa"/>
            <w:vAlign w:val="center"/>
          </w:tcPr>
          <w:p w14:paraId="4E72882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F63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30" w:type="dxa"/>
          </w:tcPr>
          <w:p w14:paraId="5F15AE2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厦航翔安贵宾休息室内童趣园玩具</w:t>
            </w:r>
          </w:p>
        </w:tc>
        <w:tc>
          <w:tcPr>
            <w:tcW w:w="1710" w:type="dxa"/>
            <w:vAlign w:val="center"/>
          </w:tcPr>
          <w:p w14:paraId="02CCA29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685" w:type="dxa"/>
            <w:vAlign w:val="center"/>
          </w:tcPr>
          <w:p w14:paraId="744D81A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870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0" w:type="dxa"/>
          </w:tcPr>
          <w:p w14:paraId="25D3AF99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厦航翔安贵宾休息室内童趣园娱乐设施</w:t>
            </w:r>
          </w:p>
        </w:tc>
        <w:tc>
          <w:tcPr>
            <w:tcW w:w="1710" w:type="dxa"/>
            <w:vAlign w:val="center"/>
          </w:tcPr>
          <w:p w14:paraId="175DAA3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685" w:type="dxa"/>
            <w:vAlign w:val="center"/>
          </w:tcPr>
          <w:p w14:paraId="1765A5A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3269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3737683B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p w14:paraId="58CBDD71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2240" w:h="15840"/>
      <w:pgMar w:top="1440" w:right="1519" w:bottom="1440" w:left="1519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1FCE7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84A0F9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84A0F9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92DA5"/>
    <w:rsid w:val="174632A2"/>
    <w:rsid w:val="26EA0F5B"/>
    <w:rsid w:val="63783510"/>
    <w:rsid w:val="6663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1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